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172" w:rsidRPr="00306769" w:rsidRDefault="00AC4172" w:rsidP="00B564E7">
      <w:pPr>
        <w:tabs>
          <w:tab w:val="left" w:pos="993"/>
        </w:tabs>
        <w:spacing w:line="276" w:lineRule="auto"/>
        <w:jc w:val="right"/>
        <w:rPr>
          <w:rFonts w:ascii="Verdana" w:hAnsi="Verdana"/>
          <w:i/>
        </w:rPr>
      </w:pPr>
      <w:r w:rsidRPr="00306769">
        <w:rPr>
          <w:rFonts w:ascii="Verdana" w:hAnsi="Verdana"/>
          <w:i/>
        </w:rPr>
        <w:t>Anexa nr.</w:t>
      </w:r>
      <w:r>
        <w:rPr>
          <w:rFonts w:ascii="Verdana" w:hAnsi="Verdana"/>
          <w:i/>
        </w:rPr>
        <w:t>2</w:t>
      </w:r>
    </w:p>
    <w:p w:rsidR="00AC4172" w:rsidRDefault="00AC4172" w:rsidP="00AC4172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 xml:space="preserve"> la Regulamentul privind autorizarea</w:t>
      </w:r>
    </w:p>
    <w:p w:rsidR="00AC4172" w:rsidRDefault="00AC4172" w:rsidP="00AC4172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 xml:space="preserve"> importului dispozitivelor medicale </w:t>
      </w:r>
    </w:p>
    <w:p w:rsidR="00AC4172" w:rsidRPr="00514211" w:rsidRDefault="00AC4172" w:rsidP="00AC4172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  <w:r w:rsidRPr="00514211">
        <w:rPr>
          <w:rFonts w:ascii="Verdana" w:hAnsi="Verdana"/>
          <w:i/>
        </w:rPr>
        <w:t>neînregistrate în Republica Moldova</w:t>
      </w:r>
    </w:p>
    <w:p w:rsidR="00605E39" w:rsidRPr="00306769" w:rsidRDefault="00605E39" w:rsidP="00605E39">
      <w:pPr>
        <w:tabs>
          <w:tab w:val="left" w:pos="993"/>
        </w:tabs>
        <w:spacing w:line="276" w:lineRule="auto"/>
        <w:ind w:firstLine="567"/>
        <w:jc w:val="right"/>
        <w:rPr>
          <w:rFonts w:ascii="Verdana" w:hAnsi="Verdana"/>
          <w:i/>
        </w:rPr>
      </w:pPr>
    </w:p>
    <w:p w:rsidR="00605E39" w:rsidRPr="00306769" w:rsidRDefault="00605E39" w:rsidP="00605E39">
      <w:pPr>
        <w:spacing w:line="276" w:lineRule="auto"/>
        <w:jc w:val="center"/>
        <w:rPr>
          <w:rFonts w:ascii="Verdana" w:hAnsi="Verdana"/>
          <w:b/>
          <w:lang w:eastAsia="x-none"/>
        </w:rPr>
      </w:pPr>
      <w:r w:rsidRPr="00306769">
        <w:rPr>
          <w:rFonts w:ascii="Verdana" w:hAnsi="Verdana"/>
          <w:b/>
        </w:rPr>
        <w:t>FORMULAR</w:t>
      </w:r>
    </w:p>
    <w:p w:rsidR="00605E39" w:rsidRPr="00306769" w:rsidRDefault="00605E39" w:rsidP="00605E39">
      <w:pPr>
        <w:spacing w:line="276" w:lineRule="auto"/>
        <w:jc w:val="center"/>
        <w:rPr>
          <w:rFonts w:ascii="Verdana" w:hAnsi="Verdana"/>
          <w:bCs/>
        </w:rPr>
      </w:pPr>
      <w:r w:rsidRPr="00306769">
        <w:rPr>
          <w:rFonts w:ascii="Verdana" w:hAnsi="Verdana"/>
        </w:rPr>
        <w:t>pentru</w:t>
      </w:r>
      <w:r w:rsidRPr="00306769">
        <w:rPr>
          <w:rFonts w:ascii="Verdana" w:hAnsi="Verdana"/>
          <w:bCs/>
        </w:rPr>
        <w:t xml:space="preserve"> autorizarea importului dispozitivelor medicale </w:t>
      </w:r>
    </w:p>
    <w:p w:rsidR="00605E39" w:rsidRPr="00306769" w:rsidRDefault="00605E39" w:rsidP="00605E39">
      <w:pPr>
        <w:spacing w:line="276" w:lineRule="auto"/>
        <w:jc w:val="center"/>
        <w:rPr>
          <w:rFonts w:ascii="Verdana" w:hAnsi="Verdana"/>
          <w:bCs/>
        </w:rPr>
      </w:pPr>
      <w:r w:rsidRPr="00306769">
        <w:rPr>
          <w:rFonts w:ascii="Verdana" w:hAnsi="Verdana"/>
          <w:bCs/>
        </w:rPr>
        <w:t xml:space="preserve">neînregistrate în Republica Moldova </w:t>
      </w:r>
    </w:p>
    <w:p w:rsidR="00605E39" w:rsidRPr="00306769" w:rsidRDefault="00605E39" w:rsidP="00605E39">
      <w:pPr>
        <w:spacing w:line="276" w:lineRule="auto"/>
        <w:rPr>
          <w:rFonts w:ascii="Verdana" w:hAnsi="Verdana"/>
        </w:rPr>
      </w:pPr>
    </w:p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/>
        <w:rPr>
          <w:rFonts w:ascii="Verdana" w:hAnsi="Verdana"/>
          <w:lang w:val="ro-RO"/>
        </w:rPr>
      </w:pPr>
      <w:r w:rsidRPr="00306769">
        <w:rPr>
          <w:rFonts w:ascii="Verdana" w:hAnsi="Verdana"/>
          <w:b/>
          <w:lang w:val="ro-RO"/>
        </w:rPr>
        <w:t>Importator</w:t>
      </w:r>
      <w:r w:rsidRPr="00306769">
        <w:rPr>
          <w:rFonts w:ascii="Verdana" w:hAnsi="Verdana"/>
          <w:lang w:val="ro-RO"/>
        </w:rPr>
        <w:t xml:space="preserve"> </w:t>
      </w:r>
      <w:r w:rsidRPr="00306769">
        <w:rPr>
          <w:rFonts w:ascii="Verdana" w:hAnsi="Verdana"/>
          <w:b/>
          <w:i/>
          <w:lang w:val="ro-RO"/>
        </w:rPr>
        <w:t>(nume, adresa)</w:t>
      </w:r>
      <w:r w:rsidRPr="00306769">
        <w:rPr>
          <w:rFonts w:ascii="Verdana" w:hAnsi="Verdana"/>
          <w:b/>
          <w:lang w:val="ro-RO"/>
        </w:rPr>
        <w:t xml:space="preserve"> : </w:t>
      </w:r>
    </w:p>
    <w:p w:rsidR="00605E39" w:rsidRPr="00306769" w:rsidRDefault="00605E39" w:rsidP="00605E39">
      <w:pPr>
        <w:spacing w:line="276" w:lineRule="auto"/>
        <w:rPr>
          <w:rFonts w:ascii="Verdana" w:hAnsi="Verdana"/>
        </w:rPr>
      </w:pPr>
    </w:p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/>
        <w:rPr>
          <w:rFonts w:ascii="Verdana" w:hAnsi="Verdana"/>
          <w:b/>
          <w:lang w:val="ro-RO"/>
        </w:rPr>
      </w:pPr>
      <w:r w:rsidRPr="00306769">
        <w:rPr>
          <w:rFonts w:ascii="Verdana" w:hAnsi="Verdana"/>
          <w:b/>
          <w:lang w:val="ro-RO"/>
        </w:rPr>
        <w:t>Dispozitiv ul/ele medical/e :</w:t>
      </w:r>
    </w:p>
    <w:p w:rsidR="00605E39" w:rsidRPr="00306769" w:rsidRDefault="00605E39" w:rsidP="00605E39">
      <w:pPr>
        <w:spacing w:line="276" w:lineRule="auto"/>
        <w:rPr>
          <w:rFonts w:ascii="Verdana" w:hAnsi="Verdana"/>
        </w:rPr>
      </w:pP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2"/>
        <w:gridCol w:w="2454"/>
        <w:gridCol w:w="1418"/>
        <w:gridCol w:w="992"/>
        <w:gridCol w:w="1559"/>
        <w:gridCol w:w="2410"/>
      </w:tblGrid>
      <w:tr w:rsidR="00605E39" w:rsidRPr="00306769" w:rsidTr="003F3C3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 xml:space="preserve">Nr. </w:t>
            </w:r>
          </w:p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 xml:space="preserve">Denumirea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spacing w:line="276" w:lineRule="auto"/>
              <w:jc w:val="center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 xml:space="preserve">Cod vamal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spacing w:line="276" w:lineRule="auto"/>
              <w:jc w:val="center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 xml:space="preserve">U/M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spacing w:line="276" w:lineRule="auto"/>
              <w:jc w:val="center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spacing w:line="276" w:lineRule="auto"/>
              <w:jc w:val="center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>Pretul</w:t>
            </w:r>
          </w:p>
        </w:tc>
      </w:tr>
      <w:tr w:rsidR="00605E39" w:rsidRPr="00306769" w:rsidTr="003F3C3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>1.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</w:tr>
      <w:tr w:rsidR="00605E39" w:rsidRPr="00306769" w:rsidTr="003F3C3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>2.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 xml:space="preserve"> </w:t>
            </w:r>
          </w:p>
        </w:tc>
      </w:tr>
      <w:tr w:rsidR="00605E39" w:rsidRPr="00306769" w:rsidTr="003F3C3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  <w:r w:rsidRPr="00306769">
              <w:rPr>
                <w:rFonts w:ascii="Verdana" w:hAnsi="Verdana"/>
              </w:rPr>
              <w:t>...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</w:tr>
      <w:tr w:rsidR="00605E39" w:rsidRPr="00306769" w:rsidTr="003F3C3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</w:rPr>
            </w:pPr>
          </w:p>
        </w:tc>
      </w:tr>
      <w:tr w:rsidR="00605E39" w:rsidRPr="00306769" w:rsidTr="003F3C3F">
        <w:tc>
          <w:tcPr>
            <w:tcW w:w="4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  <w:b/>
              </w:rPr>
              <w:t xml:space="preserve"> Total pentru factura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  <w:b/>
              </w:rPr>
            </w:pPr>
          </w:p>
        </w:tc>
        <w:tc>
          <w:tcPr>
            <w:tcW w:w="1559" w:type="dxa"/>
            <w:vAlign w:val="center"/>
            <w:hideMark/>
          </w:tcPr>
          <w:p w:rsidR="00605E39" w:rsidRPr="00306769" w:rsidRDefault="00605E39" w:rsidP="003F3C3F">
            <w:pPr>
              <w:rPr>
                <w:rFonts w:ascii="Verdana" w:hAnsi="Verdana" w:cs="Arial"/>
                <w:noProof w:val="0"/>
                <w:lang w:eastAsia="ro-RO"/>
              </w:rPr>
            </w:pPr>
          </w:p>
        </w:tc>
        <w:tc>
          <w:tcPr>
            <w:tcW w:w="2410" w:type="dxa"/>
            <w:vAlign w:val="center"/>
            <w:hideMark/>
          </w:tcPr>
          <w:p w:rsidR="00605E39" w:rsidRPr="00306769" w:rsidRDefault="00605E39" w:rsidP="003F3C3F">
            <w:pPr>
              <w:rPr>
                <w:rFonts w:ascii="Verdana" w:hAnsi="Verdana" w:cs="Arial"/>
                <w:noProof w:val="0"/>
                <w:lang w:eastAsia="ro-RO"/>
              </w:rPr>
            </w:pPr>
          </w:p>
        </w:tc>
      </w:tr>
      <w:tr w:rsidR="00605E39" w:rsidRPr="00306769" w:rsidTr="003F3C3F">
        <w:tc>
          <w:tcPr>
            <w:tcW w:w="4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  <w:b/>
              </w:rPr>
              <w:t xml:space="preserve"> Total pentru dispozitivele autorizate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spacing w:line="276" w:lineRule="auto"/>
              <w:rPr>
                <w:rFonts w:ascii="Verdana" w:eastAsia="Times New Roman" w:hAnsi="Verdana"/>
                <w:b/>
              </w:rPr>
            </w:pPr>
          </w:p>
        </w:tc>
        <w:tc>
          <w:tcPr>
            <w:tcW w:w="1559" w:type="dxa"/>
            <w:vAlign w:val="center"/>
            <w:hideMark/>
          </w:tcPr>
          <w:p w:rsidR="00605E39" w:rsidRPr="00306769" w:rsidRDefault="00605E39" w:rsidP="003F3C3F">
            <w:pPr>
              <w:rPr>
                <w:rFonts w:ascii="Verdana" w:hAnsi="Verdana" w:cs="Arial"/>
                <w:noProof w:val="0"/>
                <w:lang w:eastAsia="ro-RO"/>
              </w:rPr>
            </w:pPr>
          </w:p>
        </w:tc>
        <w:tc>
          <w:tcPr>
            <w:tcW w:w="2410" w:type="dxa"/>
            <w:vAlign w:val="center"/>
            <w:hideMark/>
          </w:tcPr>
          <w:p w:rsidR="00605E39" w:rsidRPr="00306769" w:rsidRDefault="00605E39" w:rsidP="003F3C3F">
            <w:pPr>
              <w:rPr>
                <w:rFonts w:ascii="Verdana" w:hAnsi="Verdana" w:cs="Arial"/>
                <w:noProof w:val="0"/>
                <w:lang w:eastAsia="ro-RO"/>
              </w:rPr>
            </w:pPr>
          </w:p>
        </w:tc>
      </w:tr>
    </w:tbl>
    <w:p w:rsidR="00605E39" w:rsidRPr="00306769" w:rsidRDefault="00605E39" w:rsidP="00605E39">
      <w:pPr>
        <w:pStyle w:val="ListParagraph"/>
        <w:rPr>
          <w:rFonts w:ascii="Verdana" w:hAnsi="Verdana"/>
          <w:lang w:val="ro-RO"/>
        </w:rPr>
      </w:pPr>
    </w:p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/>
        <w:rPr>
          <w:rFonts w:ascii="Verdana" w:hAnsi="Verdana"/>
          <w:lang w:val="ro-RO"/>
        </w:rPr>
      </w:pPr>
      <w:r w:rsidRPr="00306769">
        <w:rPr>
          <w:rFonts w:ascii="Verdana" w:hAnsi="Verdana"/>
          <w:b/>
          <w:lang w:val="ro-RO"/>
        </w:rPr>
        <w:t>Declara</w:t>
      </w:r>
      <w:r w:rsidRPr="00306769">
        <w:rPr>
          <w:rFonts w:ascii="Verdana" w:hAnsi="Verdana" w:cs="Tahoma"/>
          <w:b/>
          <w:lang w:val="ro-RO"/>
        </w:rPr>
        <w:t>ț</w:t>
      </w:r>
      <w:r w:rsidRPr="00306769">
        <w:rPr>
          <w:rFonts w:ascii="Verdana" w:hAnsi="Verdana"/>
          <w:b/>
          <w:lang w:val="ro-RO"/>
        </w:rPr>
        <w:t>ia CE :</w:t>
      </w:r>
    </w:p>
    <w:p w:rsidR="00605E39" w:rsidRPr="00306769" w:rsidRDefault="00605E39" w:rsidP="00605E39">
      <w:pPr>
        <w:rPr>
          <w:rFonts w:ascii="Verdana" w:hAnsi="Verdana"/>
        </w:rPr>
      </w:pPr>
      <w:r w:rsidRPr="00306769">
        <w:rPr>
          <w:rFonts w:ascii="Verdana" w:hAnsi="Verdana"/>
        </w:rPr>
        <w:t xml:space="preserve">          </w:t>
      </w:r>
      <w:r w:rsidRPr="00306769">
        <w:rPr>
          <w:rFonts w:ascii="Verdana" w:hAnsi="Verdana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 Da          </w:t>
      </w:r>
      <w:r w:rsidRPr="00306769">
        <w:rPr>
          <w:rFonts w:ascii="Verdana" w:hAnsi="Verdana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 Nu</w:t>
      </w:r>
    </w:p>
    <w:p w:rsidR="00605E39" w:rsidRPr="00306769" w:rsidRDefault="00605E39" w:rsidP="00605E39">
      <w:pPr>
        <w:rPr>
          <w:rFonts w:ascii="Verdana" w:hAnsi="Verdana"/>
        </w:rPr>
      </w:pPr>
    </w:p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/>
        <w:rPr>
          <w:rFonts w:ascii="Verdana" w:hAnsi="Verdana"/>
          <w:b/>
          <w:lang w:val="ro-RO"/>
        </w:rPr>
      </w:pPr>
      <w:r w:rsidRPr="00306769">
        <w:rPr>
          <w:rFonts w:ascii="Verdana" w:hAnsi="Verdana"/>
          <w:b/>
          <w:lang w:val="ro-RO"/>
        </w:rPr>
        <w:t>Certificat CE :</w:t>
      </w:r>
    </w:p>
    <w:p w:rsidR="00605E39" w:rsidRPr="00306769" w:rsidRDefault="00605E39" w:rsidP="00605E39">
      <w:pPr>
        <w:rPr>
          <w:rFonts w:ascii="Verdana" w:hAnsi="Verdana"/>
        </w:rPr>
      </w:pPr>
      <w:r w:rsidRPr="00306769">
        <w:rPr>
          <w:rFonts w:ascii="Verdana" w:hAnsi="Verdana"/>
        </w:rPr>
        <w:t xml:space="preserve">          </w:t>
      </w:r>
      <w:r w:rsidRPr="00306769">
        <w:rPr>
          <w:rFonts w:ascii="Verdana" w:hAnsi="Verdana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 Da          </w:t>
      </w:r>
      <w:r w:rsidRPr="00306769">
        <w:rPr>
          <w:rFonts w:ascii="Verdana" w:hAnsi="Verdana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 Nu</w:t>
      </w:r>
    </w:p>
    <w:p w:rsidR="00605E39" w:rsidRPr="00306769" w:rsidRDefault="00605E39" w:rsidP="00605E39">
      <w:pPr>
        <w:rPr>
          <w:rFonts w:ascii="Verdana" w:hAnsi="Verdana"/>
        </w:rPr>
      </w:pPr>
    </w:p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/>
        <w:rPr>
          <w:rFonts w:ascii="Verdana" w:hAnsi="Verdana"/>
          <w:b/>
          <w:lang w:val="ro-RO"/>
        </w:rPr>
      </w:pPr>
      <w:r w:rsidRPr="00306769">
        <w:rPr>
          <w:rFonts w:ascii="Verdana" w:hAnsi="Verdana"/>
          <w:b/>
          <w:lang w:val="ro-RO"/>
        </w:rPr>
        <w:t>Statutul legal al dispozitivului/elor medical/e:</w:t>
      </w:r>
    </w:p>
    <w:p w:rsidR="00605E39" w:rsidRPr="00306769" w:rsidRDefault="00605E39" w:rsidP="00605E39">
      <w:pPr>
        <w:ind w:left="360"/>
        <w:rPr>
          <w:rFonts w:ascii="Verdana" w:hAnsi="Verdana"/>
        </w:rPr>
      </w:pPr>
      <w:r w:rsidRPr="00306769">
        <w:rPr>
          <w:rFonts w:ascii="Verdana" w:hAnsi="Verdana"/>
        </w:rPr>
        <w:t xml:space="preserve">    Neînregistrat </w:t>
      </w:r>
      <w:r w:rsidRPr="00306769">
        <w:rPr>
          <w:rFonts w:ascii="Verdana" w:hAnsi="Verdana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                Dosar depus </w:t>
      </w:r>
      <w:r w:rsidRPr="00306769">
        <w:rPr>
          <w:rFonts w:ascii="Verdana" w:hAnsi="Verdana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       </w:t>
      </w:r>
    </w:p>
    <w:p w:rsidR="00605E39" w:rsidRPr="00306769" w:rsidRDefault="00605E39" w:rsidP="00605E39">
      <w:pPr>
        <w:spacing w:line="276" w:lineRule="auto"/>
        <w:rPr>
          <w:rFonts w:ascii="Verdana" w:hAnsi="Verdana"/>
        </w:rPr>
      </w:pPr>
    </w:p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 w:line="240" w:lineRule="auto"/>
        <w:rPr>
          <w:rFonts w:ascii="Verdana" w:hAnsi="Verdana" w:cs="Arial"/>
          <w:b/>
          <w:bCs/>
          <w:lang w:val="ro-RO"/>
        </w:rPr>
      </w:pPr>
      <w:r w:rsidRPr="00306769">
        <w:rPr>
          <w:rFonts w:ascii="Verdana" w:hAnsi="Verdana" w:cs="Arial"/>
          <w:b/>
          <w:bCs/>
          <w:lang w:val="ro-RO"/>
        </w:rPr>
        <w:t xml:space="preserve">Producătorul </w:t>
      </w:r>
      <w:r w:rsidRPr="00306769">
        <w:rPr>
          <w:rFonts w:ascii="Verdana" w:hAnsi="Verdana" w:cs="Arial"/>
          <w:bCs/>
          <w:i/>
          <w:lang w:val="ro-RO"/>
        </w:rPr>
        <w:t>(nume, adresa)</w:t>
      </w:r>
      <w:r w:rsidRPr="00306769">
        <w:rPr>
          <w:rFonts w:ascii="Verdana" w:hAnsi="Verdana" w:cs="Arial"/>
          <w:b/>
          <w:bCs/>
          <w:lang w:val="ro-RO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6"/>
      </w:tblGrid>
      <w:tr w:rsidR="00605E39" w:rsidRPr="00306769" w:rsidTr="003F3C3F">
        <w:trPr>
          <w:trHeight w:val="762"/>
        </w:trPr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rPr>
                <w:rFonts w:ascii="Verdana" w:eastAsia="Times New Roman" w:hAnsi="Verdana" w:cs="Arial"/>
                <w:b/>
                <w:bCs/>
              </w:rPr>
            </w:pPr>
          </w:p>
        </w:tc>
      </w:tr>
    </w:tbl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 w:line="240" w:lineRule="auto"/>
        <w:rPr>
          <w:rFonts w:ascii="Verdana" w:eastAsia="Times New Roman" w:hAnsi="Verdana" w:cs="Arial"/>
          <w:b/>
          <w:bCs/>
          <w:lang w:val="ro-RO"/>
        </w:rPr>
      </w:pPr>
      <w:r w:rsidRPr="00306769">
        <w:rPr>
          <w:rFonts w:ascii="Verdana" w:hAnsi="Verdana" w:cs="Arial"/>
          <w:b/>
          <w:bCs/>
          <w:lang w:val="ro-RO"/>
        </w:rPr>
        <w:t xml:space="preserve">Vînzătorul </w:t>
      </w:r>
      <w:r w:rsidRPr="00306769">
        <w:rPr>
          <w:rFonts w:ascii="Verdana" w:hAnsi="Verdana" w:cs="Arial"/>
          <w:bCs/>
          <w:i/>
          <w:lang w:val="ro-RO"/>
        </w:rPr>
        <w:t>(nume, adresa)</w:t>
      </w:r>
      <w:r w:rsidRPr="00306769">
        <w:rPr>
          <w:rFonts w:ascii="Verdana" w:hAnsi="Verdana" w:cs="Arial"/>
          <w:b/>
          <w:bCs/>
          <w:lang w:val="ro-RO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6"/>
      </w:tblGrid>
      <w:tr w:rsidR="00605E39" w:rsidRPr="00306769" w:rsidTr="003F3C3F">
        <w:trPr>
          <w:trHeight w:val="856"/>
        </w:trPr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rPr>
                <w:rFonts w:ascii="Verdana" w:eastAsia="Times New Roman" w:hAnsi="Verdana" w:cs="Arial"/>
                <w:b/>
                <w:bCs/>
              </w:rPr>
            </w:pPr>
          </w:p>
        </w:tc>
      </w:tr>
    </w:tbl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 w:line="240" w:lineRule="auto"/>
        <w:rPr>
          <w:rFonts w:ascii="Verdana" w:eastAsia="Times New Roman" w:hAnsi="Verdana" w:cs="Arial"/>
          <w:b/>
          <w:bCs/>
          <w:lang w:val="ro-RO"/>
        </w:rPr>
      </w:pPr>
      <w:r w:rsidRPr="00306769">
        <w:rPr>
          <w:rFonts w:ascii="Verdana" w:hAnsi="Verdana" w:cs="Arial"/>
          <w:b/>
          <w:bCs/>
          <w:lang w:val="ro-RO"/>
        </w:rPr>
        <w:t>Reprezentantul autorizat în Republica Moldova:</w:t>
      </w:r>
    </w:p>
    <w:p w:rsidR="00605E39" w:rsidRPr="00306769" w:rsidRDefault="00605E39" w:rsidP="00605E39">
      <w:pPr>
        <w:ind w:left="180" w:hanging="90"/>
        <w:rPr>
          <w:rFonts w:ascii="Verdana" w:hAnsi="Verdana"/>
        </w:rPr>
      </w:pPr>
      <w:r w:rsidRPr="00306769">
        <w:rPr>
          <w:rFonts w:ascii="Verdana" w:hAnsi="Verdana"/>
        </w:rPr>
        <w:t xml:space="preserve">         </w:t>
      </w:r>
      <w:r w:rsidRPr="00306769">
        <w:rPr>
          <w:rFonts w:ascii="Verdana" w:hAnsi="Verdana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Da           </w:t>
      </w:r>
      <w:r w:rsidRPr="00306769">
        <w:rPr>
          <w:rFonts w:ascii="Verdana" w:hAnsi="Verdana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06769">
        <w:rPr>
          <w:rFonts w:ascii="Verdana" w:hAnsi="Verdana"/>
        </w:rPr>
        <w:instrText xml:space="preserve"> FORMCHECKBOX </w:instrText>
      </w:r>
      <w:r w:rsidR="00630B66">
        <w:rPr>
          <w:rFonts w:ascii="Verdana" w:hAnsi="Verdana"/>
        </w:rPr>
      </w:r>
      <w:r w:rsidR="00630B66">
        <w:rPr>
          <w:rFonts w:ascii="Verdana" w:hAnsi="Verdana"/>
        </w:rPr>
        <w:fldChar w:fldCharType="separate"/>
      </w:r>
      <w:r w:rsidRPr="00306769">
        <w:rPr>
          <w:rFonts w:ascii="Verdana" w:hAnsi="Verdana"/>
        </w:rPr>
        <w:fldChar w:fldCharType="end"/>
      </w:r>
      <w:r w:rsidRPr="00306769">
        <w:rPr>
          <w:rFonts w:ascii="Verdana" w:hAnsi="Verdana"/>
        </w:rPr>
        <w:t xml:space="preserve">  Nu </w:t>
      </w:r>
    </w:p>
    <w:p w:rsidR="00605E39" w:rsidRPr="00306769" w:rsidRDefault="00605E39" w:rsidP="00605E39">
      <w:pPr>
        <w:ind w:left="180" w:hanging="90"/>
        <w:rPr>
          <w:rFonts w:ascii="Verdana" w:hAnsi="Verdana"/>
        </w:rPr>
      </w:pPr>
      <w:r w:rsidRPr="00306769">
        <w:rPr>
          <w:rFonts w:ascii="Verdana" w:hAnsi="Verdana"/>
        </w:rPr>
        <w:t>Dacă da, indica</w:t>
      </w:r>
      <w:r w:rsidRPr="00306769">
        <w:rPr>
          <w:rFonts w:ascii="Verdana" w:hAnsi="Verdana" w:cs="Tahoma"/>
        </w:rPr>
        <w:t>ț</w:t>
      </w:r>
      <w:r w:rsidRPr="00306769">
        <w:rPr>
          <w:rFonts w:ascii="Verdana" w:hAnsi="Verdana"/>
        </w:rPr>
        <w:t xml:space="preserve">i numele </w:t>
      </w:r>
      <w:r w:rsidRPr="00306769">
        <w:rPr>
          <w:rFonts w:ascii="Verdana" w:hAnsi="Verdana" w:cs="Tahoma"/>
        </w:rPr>
        <w:t>ș</w:t>
      </w:r>
      <w:r w:rsidRPr="00306769">
        <w:rPr>
          <w:rFonts w:ascii="Verdana" w:hAnsi="Verdana"/>
        </w:rPr>
        <w:t xml:space="preserve">i adresa: </w:t>
      </w:r>
    </w:p>
    <w:p w:rsidR="00605E39" w:rsidRPr="00306769" w:rsidRDefault="00605E39" w:rsidP="00605E39">
      <w:pPr>
        <w:ind w:left="180" w:hanging="90"/>
        <w:rPr>
          <w:rFonts w:ascii="Verdana" w:hAnsi="Verdan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605E39" w:rsidRPr="00306769" w:rsidTr="003F3C3F">
        <w:trPr>
          <w:trHeight w:val="1000"/>
        </w:trPr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E39" w:rsidRPr="00306769" w:rsidRDefault="00605E39" w:rsidP="003F3C3F">
            <w:pPr>
              <w:rPr>
                <w:rFonts w:ascii="Verdana" w:eastAsia="Times New Roman" w:hAnsi="Verdana"/>
              </w:rPr>
            </w:pPr>
          </w:p>
        </w:tc>
      </w:tr>
    </w:tbl>
    <w:p w:rsidR="00605E39" w:rsidRPr="00306769" w:rsidRDefault="00605E39" w:rsidP="00605E39">
      <w:pPr>
        <w:ind w:left="180" w:hanging="90"/>
        <w:rPr>
          <w:rFonts w:ascii="Verdana" w:eastAsia="Times New Roman" w:hAnsi="Verdana"/>
        </w:rPr>
      </w:pPr>
    </w:p>
    <w:p w:rsidR="00605E39" w:rsidRPr="00306769" w:rsidRDefault="00605E39" w:rsidP="00605E39">
      <w:pPr>
        <w:pStyle w:val="ListParagraph"/>
        <w:numPr>
          <w:ilvl w:val="0"/>
          <w:numId w:val="15"/>
        </w:numPr>
        <w:spacing w:after="0" w:line="240" w:lineRule="auto"/>
        <w:rPr>
          <w:rFonts w:ascii="Verdana" w:hAnsi="Verdana"/>
          <w:b/>
          <w:lang w:val="ro-RO"/>
        </w:rPr>
      </w:pPr>
      <w:r w:rsidRPr="00306769">
        <w:rPr>
          <w:rFonts w:ascii="Verdana" w:hAnsi="Verdana"/>
          <w:b/>
          <w:lang w:val="ro-RO"/>
        </w:rPr>
        <w:t>Scopul importului:</w:t>
      </w:r>
    </w:p>
    <w:p w:rsidR="00605E39" w:rsidRPr="00306769" w:rsidRDefault="00605E39" w:rsidP="00605E39">
      <w:pPr>
        <w:pStyle w:val="ListParagraph"/>
        <w:rPr>
          <w:rFonts w:ascii="Verdana" w:hAnsi="Verdana"/>
          <w:b/>
          <w:lang w:val="ro-RO"/>
        </w:rPr>
      </w:pPr>
    </w:p>
    <w:tbl>
      <w:tblPr>
        <w:tblW w:w="934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57"/>
        <w:gridCol w:w="567"/>
        <w:gridCol w:w="1701"/>
        <w:gridCol w:w="567"/>
        <w:gridCol w:w="1985"/>
        <w:gridCol w:w="668"/>
      </w:tblGrid>
      <w:tr w:rsidR="00605E39" w:rsidRPr="00306769" w:rsidTr="003F3C3F">
        <w:trPr>
          <w:trHeight w:val="535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  <w:b/>
              </w:rPr>
              <w:t xml:space="preserve">9.1. Livrare conform contractelor inregistrate la AAP: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769">
              <w:rPr>
                <w:rFonts w:ascii="Verdana" w:hAnsi="Verdana"/>
              </w:rPr>
              <w:instrText xml:space="preserve"> FORMCHECKBOX </w:instrText>
            </w:r>
            <w:r w:rsidR="00630B66">
              <w:rPr>
                <w:rFonts w:ascii="Verdana" w:hAnsi="Verdana"/>
              </w:rPr>
            </w:r>
            <w:r w:rsidR="00630B66">
              <w:rPr>
                <w:rFonts w:ascii="Verdana" w:hAnsi="Verdana"/>
              </w:rPr>
              <w:fldChar w:fldCharType="separate"/>
            </w:r>
            <w:r w:rsidRPr="00306769">
              <w:rPr>
                <w:rFonts w:ascii="Verdana" w:hAnsi="Verdana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  <w:b/>
              </w:rPr>
              <w:t xml:space="preserve">9.2. Retail: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769">
              <w:rPr>
                <w:rFonts w:ascii="Verdana" w:hAnsi="Verdana"/>
              </w:rPr>
              <w:instrText xml:space="preserve"> FORMCHECKBOX </w:instrText>
            </w:r>
            <w:r w:rsidR="00630B66">
              <w:rPr>
                <w:rFonts w:ascii="Verdana" w:hAnsi="Verdana"/>
              </w:rPr>
            </w:r>
            <w:r w:rsidR="00630B66">
              <w:rPr>
                <w:rFonts w:ascii="Verdana" w:hAnsi="Verdana"/>
              </w:rPr>
              <w:fldChar w:fldCharType="separate"/>
            </w:r>
            <w:r w:rsidRPr="00306769">
              <w:rPr>
                <w:rFonts w:ascii="Verdana" w:hAnsi="Verdana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  <w:b/>
              </w:rPr>
              <w:t>9.3. Altele: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  <w:r w:rsidRPr="00306769">
              <w:rPr>
                <w:rFonts w:ascii="Verdana" w:hAnsi="Verdana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769">
              <w:rPr>
                <w:rFonts w:ascii="Verdana" w:hAnsi="Verdana"/>
              </w:rPr>
              <w:instrText xml:space="preserve"> FORMCHECKBOX </w:instrText>
            </w:r>
            <w:r w:rsidR="00630B66">
              <w:rPr>
                <w:rFonts w:ascii="Verdana" w:hAnsi="Verdana"/>
              </w:rPr>
            </w:r>
            <w:r w:rsidR="00630B66">
              <w:rPr>
                <w:rFonts w:ascii="Verdana" w:hAnsi="Verdana"/>
              </w:rPr>
              <w:fldChar w:fldCharType="separate"/>
            </w:r>
            <w:r w:rsidRPr="00306769">
              <w:rPr>
                <w:rFonts w:ascii="Verdana" w:hAnsi="Verdana"/>
              </w:rPr>
              <w:fldChar w:fldCharType="end"/>
            </w:r>
          </w:p>
        </w:tc>
      </w:tr>
      <w:tr w:rsidR="00605E39" w:rsidRPr="00306769" w:rsidTr="003F3C3F">
        <w:trPr>
          <w:trHeight w:val="1435"/>
        </w:trPr>
        <w:tc>
          <w:tcPr>
            <w:tcW w:w="93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</w:p>
          <w:p w:rsidR="00605E39" w:rsidRPr="00306769" w:rsidRDefault="00605E39" w:rsidP="003F3C3F">
            <w:pPr>
              <w:rPr>
                <w:rFonts w:ascii="Verdana" w:eastAsia="Times New Roman" w:hAnsi="Verdana"/>
                <w:b/>
              </w:rPr>
            </w:pPr>
          </w:p>
        </w:tc>
      </w:tr>
    </w:tbl>
    <w:p w:rsidR="00605E39" w:rsidRPr="00306769" w:rsidRDefault="00605E39" w:rsidP="00605E39">
      <w:pPr>
        <w:spacing w:line="276" w:lineRule="auto"/>
        <w:rPr>
          <w:rFonts w:ascii="Verdana" w:eastAsia="Times New Roman" w:hAnsi="Verdana"/>
        </w:rPr>
      </w:pPr>
    </w:p>
    <w:p w:rsidR="00605E39" w:rsidRPr="00306769" w:rsidRDefault="00605E39" w:rsidP="00605E39">
      <w:pPr>
        <w:ind w:left="180" w:hanging="90"/>
        <w:rPr>
          <w:rFonts w:ascii="Verdana" w:hAnsi="Verdana"/>
        </w:rPr>
      </w:pPr>
      <w:r w:rsidRPr="00306769">
        <w:rPr>
          <w:rFonts w:ascii="Verdana" w:hAnsi="Verdana"/>
        </w:rPr>
        <w:t xml:space="preserve">  </w:t>
      </w:r>
    </w:p>
    <w:p w:rsidR="007D4E44" w:rsidRPr="00244774" w:rsidRDefault="00605E39" w:rsidP="00B564E7">
      <w:pPr>
        <w:tabs>
          <w:tab w:val="left" w:pos="993"/>
        </w:tabs>
        <w:ind w:firstLine="567"/>
        <w:rPr>
          <w:rFonts w:ascii="Verdana" w:hAnsi="Verdana"/>
          <w:i/>
          <w:lang w:eastAsia="ro-RO"/>
        </w:rPr>
      </w:pPr>
      <w:r w:rsidRPr="00306769">
        <w:rPr>
          <w:rFonts w:ascii="Verdana" w:hAnsi="Verdana"/>
          <w:b/>
          <w:i/>
        </w:rPr>
        <w:t>Semnătura persoanei autorizate</w:t>
      </w:r>
      <w:r w:rsidRPr="00306769">
        <w:rPr>
          <w:rFonts w:ascii="Verdana" w:hAnsi="Verdana"/>
          <w:i/>
        </w:rPr>
        <w:t>/ signature _______________  L.</w:t>
      </w:r>
      <w:r w:rsidRPr="00306769">
        <w:rPr>
          <w:rFonts w:ascii="Verdana" w:hAnsi="Verdana" w:cs="Tahoma"/>
          <w:i/>
        </w:rPr>
        <w:t>Ș</w:t>
      </w:r>
      <w:r w:rsidRPr="00306769">
        <w:rPr>
          <w:rFonts w:ascii="Verdana" w:hAnsi="Verdana"/>
          <w:i/>
        </w:rPr>
        <w:t>.</w:t>
      </w:r>
      <w:bookmarkStart w:id="0" w:name="_GoBack"/>
      <w:bookmarkEnd w:id="0"/>
    </w:p>
    <w:sectPr w:rsidR="007D4E44" w:rsidRPr="00244774" w:rsidSect="00596573">
      <w:headerReference w:type="first" r:id="rId9"/>
      <w:footerReference w:type="first" r:id="rId10"/>
      <w:pgSz w:w="11907" w:h="16839" w:code="9"/>
      <w:pgMar w:top="1134" w:right="851" w:bottom="1134" w:left="851" w:header="709" w:footer="680" w:gutter="737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B66" w:rsidRDefault="00630B66">
      <w:r>
        <w:separator/>
      </w:r>
    </w:p>
  </w:endnote>
  <w:endnote w:type="continuationSeparator" w:id="0">
    <w:p w:rsidR="00630B66" w:rsidRDefault="0063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9" w:rsidRPr="00B564E7" w:rsidRDefault="00AF7609" w:rsidP="00A26C57">
    <w:pPr>
      <w:pStyle w:val="Footer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B66" w:rsidRDefault="00630B66">
      <w:r>
        <w:separator/>
      </w:r>
    </w:p>
  </w:footnote>
  <w:footnote w:type="continuationSeparator" w:id="0">
    <w:p w:rsidR="00630B66" w:rsidRDefault="00630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609" w:rsidRPr="00B564E7" w:rsidRDefault="00AF7609" w:rsidP="00737AD3">
    <w:pPr>
      <w:pStyle w:val="Header"/>
      <w:spacing w:after="0" w:line="120" w:lineRule="auto"/>
      <w:rPr>
        <w:rFonts w:cs="Calibri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7CC4836"/>
    <w:multiLevelType w:val="hybridMultilevel"/>
    <w:tmpl w:val="3D7C24DC"/>
    <w:lvl w:ilvl="0" w:tplc="75F8369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Verdana" w:eastAsia="Calibri" w:hAnsi="Verdana" w:cs="Times New Roman"/>
        <w:b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111A4A88"/>
    <w:multiLevelType w:val="hybridMultilevel"/>
    <w:tmpl w:val="EBF4B428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73573B"/>
    <w:multiLevelType w:val="hybridMultilevel"/>
    <w:tmpl w:val="86E0AE5C"/>
    <w:lvl w:ilvl="0" w:tplc="7F1CE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D221D7"/>
    <w:multiLevelType w:val="hybridMultilevel"/>
    <w:tmpl w:val="375AD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E345A"/>
    <w:multiLevelType w:val="hybridMultilevel"/>
    <w:tmpl w:val="B6C079D0"/>
    <w:lvl w:ilvl="0" w:tplc="B9E2A9FC">
      <w:start w:val="39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2EB304D"/>
    <w:multiLevelType w:val="hybridMultilevel"/>
    <w:tmpl w:val="AA727D68"/>
    <w:lvl w:ilvl="0" w:tplc="9556A2EA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F07D7"/>
    <w:multiLevelType w:val="hybridMultilevel"/>
    <w:tmpl w:val="E3362A0E"/>
    <w:lvl w:ilvl="0" w:tplc="2B000E8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89"/>
        </w:tabs>
        <w:ind w:left="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09"/>
        </w:tabs>
        <w:ind w:left="1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29"/>
        </w:tabs>
        <w:ind w:left="2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49"/>
        </w:tabs>
        <w:ind w:left="2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69"/>
        </w:tabs>
        <w:ind w:left="3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89"/>
        </w:tabs>
        <w:ind w:left="4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09"/>
        </w:tabs>
        <w:ind w:left="5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29"/>
        </w:tabs>
        <w:ind w:left="5829" w:hanging="180"/>
      </w:pPr>
    </w:lvl>
  </w:abstractNum>
  <w:abstractNum w:abstractNumId="12">
    <w:nsid w:val="37451CDC"/>
    <w:multiLevelType w:val="hybridMultilevel"/>
    <w:tmpl w:val="A9967728"/>
    <w:lvl w:ilvl="0" w:tplc="04180017">
      <w:start w:val="1"/>
      <w:numFmt w:val="lowerLetter"/>
      <w:lvlText w:val="%1)"/>
      <w:lvlJc w:val="left"/>
      <w:pPr>
        <w:ind w:left="838" w:hanging="634"/>
      </w:pPr>
      <w:rPr>
        <w:rFonts w:hint="default"/>
        <w:spacing w:val="-2"/>
        <w:w w:val="100"/>
        <w:sz w:val="22"/>
        <w:szCs w:val="22"/>
      </w:rPr>
    </w:lvl>
    <w:lvl w:ilvl="1" w:tplc="97FAD934">
      <w:start w:val="1"/>
      <w:numFmt w:val="bullet"/>
      <w:lvlText w:val="-"/>
      <w:lvlJc w:val="left"/>
      <w:pPr>
        <w:ind w:left="118" w:hanging="557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 w:tplc="58345364">
      <w:start w:val="1"/>
      <w:numFmt w:val="bullet"/>
      <w:lvlText w:val="•"/>
      <w:lvlJc w:val="left"/>
      <w:pPr>
        <w:ind w:left="1842" w:hanging="557"/>
      </w:pPr>
      <w:rPr>
        <w:rFonts w:hint="default"/>
      </w:rPr>
    </w:lvl>
    <w:lvl w:ilvl="3" w:tplc="960E2DA2">
      <w:start w:val="1"/>
      <w:numFmt w:val="bullet"/>
      <w:lvlText w:val="•"/>
      <w:lvlJc w:val="left"/>
      <w:pPr>
        <w:ind w:left="2845" w:hanging="557"/>
      </w:pPr>
      <w:rPr>
        <w:rFonts w:hint="default"/>
      </w:rPr>
    </w:lvl>
    <w:lvl w:ilvl="4" w:tplc="16BEF950">
      <w:start w:val="1"/>
      <w:numFmt w:val="bullet"/>
      <w:lvlText w:val="•"/>
      <w:lvlJc w:val="left"/>
      <w:pPr>
        <w:ind w:left="3848" w:hanging="557"/>
      </w:pPr>
      <w:rPr>
        <w:rFonts w:hint="default"/>
      </w:rPr>
    </w:lvl>
    <w:lvl w:ilvl="5" w:tplc="FC24B298">
      <w:start w:val="1"/>
      <w:numFmt w:val="bullet"/>
      <w:lvlText w:val="•"/>
      <w:lvlJc w:val="left"/>
      <w:pPr>
        <w:ind w:left="4851" w:hanging="557"/>
      </w:pPr>
      <w:rPr>
        <w:rFonts w:hint="default"/>
      </w:rPr>
    </w:lvl>
    <w:lvl w:ilvl="6" w:tplc="1108C3EE">
      <w:start w:val="1"/>
      <w:numFmt w:val="bullet"/>
      <w:lvlText w:val="•"/>
      <w:lvlJc w:val="left"/>
      <w:pPr>
        <w:ind w:left="5854" w:hanging="557"/>
      </w:pPr>
      <w:rPr>
        <w:rFonts w:hint="default"/>
      </w:rPr>
    </w:lvl>
    <w:lvl w:ilvl="7" w:tplc="21FADF1E">
      <w:start w:val="1"/>
      <w:numFmt w:val="bullet"/>
      <w:lvlText w:val="•"/>
      <w:lvlJc w:val="left"/>
      <w:pPr>
        <w:ind w:left="6857" w:hanging="557"/>
      </w:pPr>
      <w:rPr>
        <w:rFonts w:hint="default"/>
      </w:rPr>
    </w:lvl>
    <w:lvl w:ilvl="8" w:tplc="3558FCAE">
      <w:start w:val="1"/>
      <w:numFmt w:val="bullet"/>
      <w:lvlText w:val="•"/>
      <w:lvlJc w:val="left"/>
      <w:pPr>
        <w:ind w:left="7860" w:hanging="557"/>
      </w:pPr>
      <w:rPr>
        <w:rFonts w:hint="default"/>
      </w:rPr>
    </w:lvl>
  </w:abstractNum>
  <w:abstractNum w:abstractNumId="13">
    <w:nsid w:val="3CC81046"/>
    <w:multiLevelType w:val="hybridMultilevel"/>
    <w:tmpl w:val="D116DE82"/>
    <w:lvl w:ilvl="0" w:tplc="DF94F2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D324FE"/>
    <w:multiLevelType w:val="hybridMultilevel"/>
    <w:tmpl w:val="E5C0B876"/>
    <w:lvl w:ilvl="0" w:tplc="8DFA2FE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F08333F"/>
    <w:multiLevelType w:val="hybridMultilevel"/>
    <w:tmpl w:val="74C66F74"/>
    <w:lvl w:ilvl="0" w:tplc="3AFEA42A">
      <w:start w:val="1"/>
      <w:numFmt w:val="decimal"/>
      <w:lvlText w:val="%1)"/>
      <w:lvlJc w:val="left"/>
      <w:pPr>
        <w:ind w:left="118" w:hanging="428"/>
      </w:pPr>
      <w:rPr>
        <w:rFonts w:ascii="Verdana" w:eastAsia="Verdana" w:hAnsi="Verdana" w:hint="default"/>
        <w:spacing w:val="-2"/>
        <w:w w:val="100"/>
        <w:sz w:val="22"/>
        <w:szCs w:val="22"/>
      </w:rPr>
    </w:lvl>
    <w:lvl w:ilvl="1" w:tplc="7AD495F8">
      <w:start w:val="1"/>
      <w:numFmt w:val="bullet"/>
      <w:lvlText w:val="•"/>
      <w:lvlJc w:val="left"/>
      <w:pPr>
        <w:ind w:left="1094" w:hanging="428"/>
      </w:pPr>
      <w:rPr>
        <w:rFonts w:hint="default"/>
      </w:rPr>
    </w:lvl>
    <w:lvl w:ilvl="2" w:tplc="C4128C08">
      <w:start w:val="1"/>
      <w:numFmt w:val="bullet"/>
      <w:lvlText w:val="•"/>
      <w:lvlJc w:val="left"/>
      <w:pPr>
        <w:ind w:left="2069" w:hanging="428"/>
      </w:pPr>
      <w:rPr>
        <w:rFonts w:hint="default"/>
      </w:rPr>
    </w:lvl>
    <w:lvl w:ilvl="3" w:tplc="B52CD02A">
      <w:start w:val="1"/>
      <w:numFmt w:val="bullet"/>
      <w:lvlText w:val="•"/>
      <w:lvlJc w:val="left"/>
      <w:pPr>
        <w:ind w:left="3043" w:hanging="428"/>
      </w:pPr>
      <w:rPr>
        <w:rFonts w:hint="default"/>
      </w:rPr>
    </w:lvl>
    <w:lvl w:ilvl="4" w:tplc="90A21682">
      <w:start w:val="1"/>
      <w:numFmt w:val="bullet"/>
      <w:lvlText w:val="•"/>
      <w:lvlJc w:val="left"/>
      <w:pPr>
        <w:ind w:left="4018" w:hanging="428"/>
      </w:pPr>
      <w:rPr>
        <w:rFonts w:hint="default"/>
      </w:rPr>
    </w:lvl>
    <w:lvl w:ilvl="5" w:tplc="BA54DAD8">
      <w:start w:val="1"/>
      <w:numFmt w:val="bullet"/>
      <w:lvlText w:val="•"/>
      <w:lvlJc w:val="left"/>
      <w:pPr>
        <w:ind w:left="4993" w:hanging="428"/>
      </w:pPr>
      <w:rPr>
        <w:rFonts w:hint="default"/>
      </w:rPr>
    </w:lvl>
    <w:lvl w:ilvl="6" w:tplc="4C328E0C">
      <w:start w:val="1"/>
      <w:numFmt w:val="bullet"/>
      <w:lvlText w:val="•"/>
      <w:lvlJc w:val="left"/>
      <w:pPr>
        <w:ind w:left="5967" w:hanging="428"/>
      </w:pPr>
      <w:rPr>
        <w:rFonts w:hint="default"/>
      </w:rPr>
    </w:lvl>
    <w:lvl w:ilvl="7" w:tplc="CC2C4C2C">
      <w:start w:val="1"/>
      <w:numFmt w:val="bullet"/>
      <w:lvlText w:val="•"/>
      <w:lvlJc w:val="left"/>
      <w:pPr>
        <w:ind w:left="6942" w:hanging="428"/>
      </w:pPr>
      <w:rPr>
        <w:rFonts w:hint="default"/>
      </w:rPr>
    </w:lvl>
    <w:lvl w:ilvl="8" w:tplc="9D5A2278">
      <w:start w:val="1"/>
      <w:numFmt w:val="bullet"/>
      <w:lvlText w:val="•"/>
      <w:lvlJc w:val="left"/>
      <w:pPr>
        <w:ind w:left="7917" w:hanging="428"/>
      </w:pPr>
      <w:rPr>
        <w:rFonts w:hint="default"/>
      </w:rPr>
    </w:lvl>
  </w:abstractNum>
  <w:abstractNum w:abstractNumId="16">
    <w:nsid w:val="58C53684"/>
    <w:multiLevelType w:val="hybridMultilevel"/>
    <w:tmpl w:val="375ADF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791B6B"/>
    <w:multiLevelType w:val="hybridMultilevel"/>
    <w:tmpl w:val="D08883A4"/>
    <w:lvl w:ilvl="0" w:tplc="8E643792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7F7229C"/>
    <w:multiLevelType w:val="hybridMultilevel"/>
    <w:tmpl w:val="4F5E4052"/>
    <w:lvl w:ilvl="0" w:tplc="9B0816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5"/>
  </w:num>
  <w:num w:numId="8">
    <w:abstractNumId w:val="15"/>
  </w:num>
  <w:num w:numId="9">
    <w:abstractNumId w:val="12"/>
  </w:num>
  <w:num w:numId="10">
    <w:abstractNumId w:val="13"/>
  </w:num>
  <w:num w:numId="11">
    <w:abstractNumId w:val="17"/>
  </w:num>
  <w:num w:numId="12">
    <w:abstractNumId w:val="6"/>
  </w:num>
  <w:num w:numId="13">
    <w:abstractNumId w:val="16"/>
  </w:num>
  <w:num w:numId="14">
    <w:abstractNumId w:val="9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11"/>
  </w:num>
  <w:num w:numId="19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proofState w:spelling="clean" w:grammar="clean"/>
  <w:attachedTemplate r:id="rId1"/>
  <w:defaultTabStop w:val="709"/>
  <w:hyphenationZone w:val="4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738"/>
    <w:rsid w:val="00021CCD"/>
    <w:rsid w:val="0003504A"/>
    <w:rsid w:val="00036EAD"/>
    <w:rsid w:val="00043D55"/>
    <w:rsid w:val="00044E95"/>
    <w:rsid w:val="000630F2"/>
    <w:rsid w:val="000724F3"/>
    <w:rsid w:val="000839F3"/>
    <w:rsid w:val="00087F3D"/>
    <w:rsid w:val="00094992"/>
    <w:rsid w:val="000D202A"/>
    <w:rsid w:val="000D4C8F"/>
    <w:rsid w:val="00106009"/>
    <w:rsid w:val="001063D5"/>
    <w:rsid w:val="00106765"/>
    <w:rsid w:val="001224C1"/>
    <w:rsid w:val="00130A9E"/>
    <w:rsid w:val="00165D2D"/>
    <w:rsid w:val="00166EF9"/>
    <w:rsid w:val="00173B01"/>
    <w:rsid w:val="00185B72"/>
    <w:rsid w:val="00187223"/>
    <w:rsid w:val="001972AA"/>
    <w:rsid w:val="001F60AB"/>
    <w:rsid w:val="00202FA5"/>
    <w:rsid w:val="00203648"/>
    <w:rsid w:val="002056B6"/>
    <w:rsid w:val="0021435C"/>
    <w:rsid w:val="002150CC"/>
    <w:rsid w:val="00215A3A"/>
    <w:rsid w:val="00220EA9"/>
    <w:rsid w:val="00220F26"/>
    <w:rsid w:val="00231204"/>
    <w:rsid w:val="00234CA8"/>
    <w:rsid w:val="00235D7C"/>
    <w:rsid w:val="00235FC1"/>
    <w:rsid w:val="0024196C"/>
    <w:rsid w:val="00244774"/>
    <w:rsid w:val="00246F14"/>
    <w:rsid w:val="00250659"/>
    <w:rsid w:val="00256D24"/>
    <w:rsid w:val="00257BFB"/>
    <w:rsid w:val="00265116"/>
    <w:rsid w:val="00282782"/>
    <w:rsid w:val="00285B6E"/>
    <w:rsid w:val="002940F9"/>
    <w:rsid w:val="002B4377"/>
    <w:rsid w:val="002E494F"/>
    <w:rsid w:val="002E6484"/>
    <w:rsid w:val="002F7B9E"/>
    <w:rsid w:val="00306769"/>
    <w:rsid w:val="003104FD"/>
    <w:rsid w:val="00313406"/>
    <w:rsid w:val="003153BF"/>
    <w:rsid w:val="00321CCB"/>
    <w:rsid w:val="00352C4D"/>
    <w:rsid w:val="00370054"/>
    <w:rsid w:val="00370093"/>
    <w:rsid w:val="00374545"/>
    <w:rsid w:val="003B131D"/>
    <w:rsid w:val="003B5685"/>
    <w:rsid w:val="003B6016"/>
    <w:rsid w:val="003C7819"/>
    <w:rsid w:val="003D2B9B"/>
    <w:rsid w:val="003D3CA6"/>
    <w:rsid w:val="003E03E0"/>
    <w:rsid w:val="003E1387"/>
    <w:rsid w:val="003E795F"/>
    <w:rsid w:val="003F2688"/>
    <w:rsid w:val="00414DE8"/>
    <w:rsid w:val="00417713"/>
    <w:rsid w:val="004234FF"/>
    <w:rsid w:val="004363E9"/>
    <w:rsid w:val="00443FBE"/>
    <w:rsid w:val="00444327"/>
    <w:rsid w:val="00445612"/>
    <w:rsid w:val="00447760"/>
    <w:rsid w:val="00477B9A"/>
    <w:rsid w:val="00487FC1"/>
    <w:rsid w:val="00491EDA"/>
    <w:rsid w:val="00492F0E"/>
    <w:rsid w:val="0049518F"/>
    <w:rsid w:val="004967FB"/>
    <w:rsid w:val="004A0328"/>
    <w:rsid w:val="004A5BF1"/>
    <w:rsid w:val="004A681B"/>
    <w:rsid w:val="004B40DA"/>
    <w:rsid w:val="004E4C17"/>
    <w:rsid w:val="004F3BB6"/>
    <w:rsid w:val="00503241"/>
    <w:rsid w:val="00514211"/>
    <w:rsid w:val="00522A95"/>
    <w:rsid w:val="00530CD5"/>
    <w:rsid w:val="00530E0C"/>
    <w:rsid w:val="005443F4"/>
    <w:rsid w:val="00544E41"/>
    <w:rsid w:val="00554B60"/>
    <w:rsid w:val="0055557F"/>
    <w:rsid w:val="00557542"/>
    <w:rsid w:val="005610CB"/>
    <w:rsid w:val="00563C77"/>
    <w:rsid w:val="00564126"/>
    <w:rsid w:val="005712AD"/>
    <w:rsid w:val="00572079"/>
    <w:rsid w:val="00580A38"/>
    <w:rsid w:val="00581293"/>
    <w:rsid w:val="005826AF"/>
    <w:rsid w:val="0058393D"/>
    <w:rsid w:val="00590F95"/>
    <w:rsid w:val="005931BA"/>
    <w:rsid w:val="00596573"/>
    <w:rsid w:val="005A05B5"/>
    <w:rsid w:val="005A3383"/>
    <w:rsid w:val="005A3C23"/>
    <w:rsid w:val="005C4DB6"/>
    <w:rsid w:val="005D0390"/>
    <w:rsid w:val="005D447F"/>
    <w:rsid w:val="005D6809"/>
    <w:rsid w:val="005E1482"/>
    <w:rsid w:val="005E6196"/>
    <w:rsid w:val="005F33BB"/>
    <w:rsid w:val="005F4750"/>
    <w:rsid w:val="005F5EE7"/>
    <w:rsid w:val="00602F22"/>
    <w:rsid w:val="00605244"/>
    <w:rsid w:val="00605E39"/>
    <w:rsid w:val="00612706"/>
    <w:rsid w:val="0061701D"/>
    <w:rsid w:val="00617BFA"/>
    <w:rsid w:val="00620604"/>
    <w:rsid w:val="0062633A"/>
    <w:rsid w:val="00630B66"/>
    <w:rsid w:val="006521D3"/>
    <w:rsid w:val="006555AC"/>
    <w:rsid w:val="006574DB"/>
    <w:rsid w:val="00660506"/>
    <w:rsid w:val="006823C6"/>
    <w:rsid w:val="00685355"/>
    <w:rsid w:val="00686323"/>
    <w:rsid w:val="006961A5"/>
    <w:rsid w:val="006C60BF"/>
    <w:rsid w:val="006D149C"/>
    <w:rsid w:val="006D630D"/>
    <w:rsid w:val="006F2852"/>
    <w:rsid w:val="006F6374"/>
    <w:rsid w:val="006F7214"/>
    <w:rsid w:val="00737434"/>
    <w:rsid w:val="00737AD3"/>
    <w:rsid w:val="00742C58"/>
    <w:rsid w:val="00761620"/>
    <w:rsid w:val="007645FB"/>
    <w:rsid w:val="00774E5F"/>
    <w:rsid w:val="007919E3"/>
    <w:rsid w:val="007964EF"/>
    <w:rsid w:val="00797738"/>
    <w:rsid w:val="007B4233"/>
    <w:rsid w:val="007B4F46"/>
    <w:rsid w:val="007B6D4D"/>
    <w:rsid w:val="007C09B3"/>
    <w:rsid w:val="007C64C9"/>
    <w:rsid w:val="007D4E44"/>
    <w:rsid w:val="007E08D5"/>
    <w:rsid w:val="007E54D6"/>
    <w:rsid w:val="007E7CE4"/>
    <w:rsid w:val="007F03B8"/>
    <w:rsid w:val="007F49D7"/>
    <w:rsid w:val="007F5CC8"/>
    <w:rsid w:val="007F6590"/>
    <w:rsid w:val="0080573C"/>
    <w:rsid w:val="008063EB"/>
    <w:rsid w:val="00834B48"/>
    <w:rsid w:val="0084157E"/>
    <w:rsid w:val="0085066A"/>
    <w:rsid w:val="00864F77"/>
    <w:rsid w:val="00880EFB"/>
    <w:rsid w:val="0089267B"/>
    <w:rsid w:val="0089440B"/>
    <w:rsid w:val="00896B4B"/>
    <w:rsid w:val="008D08BC"/>
    <w:rsid w:val="008D21A0"/>
    <w:rsid w:val="008F3A3D"/>
    <w:rsid w:val="008F4F2D"/>
    <w:rsid w:val="00900931"/>
    <w:rsid w:val="00901ADC"/>
    <w:rsid w:val="00905402"/>
    <w:rsid w:val="00907B75"/>
    <w:rsid w:val="0092301D"/>
    <w:rsid w:val="00952F1F"/>
    <w:rsid w:val="0095623D"/>
    <w:rsid w:val="00960273"/>
    <w:rsid w:val="00962A22"/>
    <w:rsid w:val="00963968"/>
    <w:rsid w:val="00977742"/>
    <w:rsid w:val="0098474B"/>
    <w:rsid w:val="009A2DFB"/>
    <w:rsid w:val="009B5AD4"/>
    <w:rsid w:val="009C21A3"/>
    <w:rsid w:val="009D0DB2"/>
    <w:rsid w:val="009E723C"/>
    <w:rsid w:val="009E7740"/>
    <w:rsid w:val="009F5B33"/>
    <w:rsid w:val="00A0249F"/>
    <w:rsid w:val="00A05743"/>
    <w:rsid w:val="00A07802"/>
    <w:rsid w:val="00A16513"/>
    <w:rsid w:val="00A23922"/>
    <w:rsid w:val="00A26C57"/>
    <w:rsid w:val="00A412E8"/>
    <w:rsid w:val="00A4314E"/>
    <w:rsid w:val="00A4538B"/>
    <w:rsid w:val="00A45592"/>
    <w:rsid w:val="00A50939"/>
    <w:rsid w:val="00A532B9"/>
    <w:rsid w:val="00A55949"/>
    <w:rsid w:val="00A60B47"/>
    <w:rsid w:val="00A709D6"/>
    <w:rsid w:val="00A87A2F"/>
    <w:rsid w:val="00AB2DFC"/>
    <w:rsid w:val="00AB79D4"/>
    <w:rsid w:val="00AC3CF9"/>
    <w:rsid w:val="00AC4172"/>
    <w:rsid w:val="00AE2370"/>
    <w:rsid w:val="00AE32AA"/>
    <w:rsid w:val="00AE7C7D"/>
    <w:rsid w:val="00AF7609"/>
    <w:rsid w:val="00B0130D"/>
    <w:rsid w:val="00B425BA"/>
    <w:rsid w:val="00B4627E"/>
    <w:rsid w:val="00B4771B"/>
    <w:rsid w:val="00B5009B"/>
    <w:rsid w:val="00B5043A"/>
    <w:rsid w:val="00B5406B"/>
    <w:rsid w:val="00B564E7"/>
    <w:rsid w:val="00B64D2C"/>
    <w:rsid w:val="00B807E3"/>
    <w:rsid w:val="00BE78C1"/>
    <w:rsid w:val="00C06F31"/>
    <w:rsid w:val="00C16B0E"/>
    <w:rsid w:val="00C16C36"/>
    <w:rsid w:val="00C303F1"/>
    <w:rsid w:val="00C44B87"/>
    <w:rsid w:val="00C451E0"/>
    <w:rsid w:val="00C47DDB"/>
    <w:rsid w:val="00C523C3"/>
    <w:rsid w:val="00C62FA2"/>
    <w:rsid w:val="00C652E5"/>
    <w:rsid w:val="00C842CA"/>
    <w:rsid w:val="00C84754"/>
    <w:rsid w:val="00CA0D7A"/>
    <w:rsid w:val="00CB767B"/>
    <w:rsid w:val="00CE0A24"/>
    <w:rsid w:val="00CE2EA7"/>
    <w:rsid w:val="00D135E1"/>
    <w:rsid w:val="00D14D5B"/>
    <w:rsid w:val="00D20066"/>
    <w:rsid w:val="00D3162C"/>
    <w:rsid w:val="00D32BFC"/>
    <w:rsid w:val="00D42B59"/>
    <w:rsid w:val="00D47CC7"/>
    <w:rsid w:val="00D50F39"/>
    <w:rsid w:val="00D54BF6"/>
    <w:rsid w:val="00D62E39"/>
    <w:rsid w:val="00D675BF"/>
    <w:rsid w:val="00D93D1A"/>
    <w:rsid w:val="00DA294A"/>
    <w:rsid w:val="00DA334B"/>
    <w:rsid w:val="00DA40C9"/>
    <w:rsid w:val="00DC7166"/>
    <w:rsid w:val="00DD022C"/>
    <w:rsid w:val="00DD3FE5"/>
    <w:rsid w:val="00DD5374"/>
    <w:rsid w:val="00E0142F"/>
    <w:rsid w:val="00E135A3"/>
    <w:rsid w:val="00E244C0"/>
    <w:rsid w:val="00E341B0"/>
    <w:rsid w:val="00E35B06"/>
    <w:rsid w:val="00E367AA"/>
    <w:rsid w:val="00E3734C"/>
    <w:rsid w:val="00E37664"/>
    <w:rsid w:val="00E4242D"/>
    <w:rsid w:val="00E67B09"/>
    <w:rsid w:val="00E711B2"/>
    <w:rsid w:val="00E74E58"/>
    <w:rsid w:val="00E75E98"/>
    <w:rsid w:val="00E76004"/>
    <w:rsid w:val="00E777F9"/>
    <w:rsid w:val="00E82B63"/>
    <w:rsid w:val="00E83BC0"/>
    <w:rsid w:val="00E861FE"/>
    <w:rsid w:val="00EA1EA4"/>
    <w:rsid w:val="00EC352C"/>
    <w:rsid w:val="00EE5B99"/>
    <w:rsid w:val="00EE721C"/>
    <w:rsid w:val="00EF09E6"/>
    <w:rsid w:val="00EF2EA7"/>
    <w:rsid w:val="00F00F34"/>
    <w:rsid w:val="00F05395"/>
    <w:rsid w:val="00F20BD4"/>
    <w:rsid w:val="00F2471C"/>
    <w:rsid w:val="00F30FD0"/>
    <w:rsid w:val="00F31840"/>
    <w:rsid w:val="00F423C1"/>
    <w:rsid w:val="00F43851"/>
    <w:rsid w:val="00F5673F"/>
    <w:rsid w:val="00F636FB"/>
    <w:rsid w:val="00F654B3"/>
    <w:rsid w:val="00F87F70"/>
    <w:rsid w:val="00F94DAB"/>
    <w:rsid w:val="00FA26BB"/>
    <w:rsid w:val="00FB2BC1"/>
    <w:rsid w:val="00FC3D23"/>
    <w:rsid w:val="00FD4E71"/>
    <w:rsid w:val="00FD7F8D"/>
    <w:rsid w:val="00FF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BodyText2">
    <w:name w:val="Body Text 2"/>
    <w:basedOn w:val="Normal"/>
    <w:link w:val="BodyText2Char"/>
    <w:rsid w:val="00E75E98"/>
    <w:pPr>
      <w:spacing w:after="120" w:line="480" w:lineRule="auto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E75E98"/>
    <w:rPr>
      <w:rFonts w:ascii="Times New Roman" w:hAnsi="Times New Roman"/>
      <w:sz w:val="24"/>
      <w:szCs w:val="24"/>
      <w:lang w:val="ro-RO"/>
    </w:rPr>
  </w:style>
  <w:style w:type="character" w:customStyle="1" w:styleId="FontStyle123">
    <w:name w:val="Font Style123"/>
    <w:uiPriority w:val="99"/>
    <w:rsid w:val="00CB767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4">
    <w:name w:val="Style54"/>
    <w:basedOn w:val="Normal"/>
    <w:uiPriority w:val="99"/>
    <w:rsid w:val="00660506"/>
    <w:pPr>
      <w:widowControl w:val="0"/>
      <w:autoSpaceDE w:val="0"/>
      <w:autoSpaceDN w:val="0"/>
      <w:adjustRightInd w:val="0"/>
      <w:spacing w:line="269" w:lineRule="exact"/>
      <w:ind w:hanging="835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Default">
    <w:name w:val="Default"/>
    <w:rsid w:val="004234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rsid w:val="004234FF"/>
  </w:style>
  <w:style w:type="paragraph" w:styleId="BodyText">
    <w:name w:val="Body Text"/>
    <w:basedOn w:val="Normal"/>
    <w:link w:val="BodyTextChar"/>
    <w:uiPriority w:val="99"/>
    <w:unhideWhenUsed/>
    <w:rsid w:val="009D0D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DB2"/>
    <w:rPr>
      <w:rFonts w:eastAsia="Calibri"/>
      <w:noProof/>
      <w:sz w:val="22"/>
      <w:szCs w:val="22"/>
      <w:lang w:val="ro-RO"/>
    </w:rPr>
  </w:style>
  <w:style w:type="paragraph" w:customStyle="1" w:styleId="Style2">
    <w:name w:val="Style2"/>
    <w:basedOn w:val="Normal"/>
    <w:uiPriority w:val="99"/>
    <w:rsid w:val="00CE0A24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D6809"/>
    <w:pPr>
      <w:widowControl w:val="0"/>
    </w:pPr>
    <w:rPr>
      <w:rFonts w:asciiTheme="minorHAnsi" w:eastAsiaTheme="minorHAnsi" w:hAnsiTheme="minorHAnsi" w:cstheme="minorBidi"/>
      <w:noProof w:val="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4157E"/>
    <w:pPr>
      <w:spacing w:after="120" w:line="480" w:lineRule="auto"/>
      <w:ind w:left="283"/>
    </w:pPr>
    <w:rPr>
      <w:rFonts w:ascii="Constantia" w:eastAsia="Constantia" w:hAnsi="Constant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4157E"/>
    <w:pPr>
      <w:spacing w:after="120"/>
      <w:ind w:left="283"/>
    </w:pPr>
    <w:rPr>
      <w:rFonts w:ascii="Constantia" w:eastAsia="Constantia" w:hAnsi="Constanti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09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styleId="NoSpacing">
    <w:name w:val="No Spacing"/>
    <w:basedOn w:val="Normal"/>
    <w:link w:val="NoSpacingChar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NoSpacingChar">
    <w:name w:val="No Spacing Char"/>
    <w:link w:val="NoSpacing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NoSpacing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NoSpacing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styleId="PlaceholderText">
    <w:name w:val="Placeholder Text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NoSpacing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1620"/>
    <w:rPr>
      <w:rFonts w:hAnsi="Tahoma"/>
      <w:sz w:val="16"/>
      <w:szCs w:val="16"/>
      <w:lang w:val="ro-RO"/>
    </w:rPr>
  </w:style>
  <w:style w:type="character" w:styleId="BookTitle">
    <w:name w:val="Book Title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uiPriority w:val="99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styleId="IntenseEmphasis">
    <w:name w:val="Intense Emphasis"/>
    <w:uiPriority w:val="21"/>
    <w:qFormat/>
    <w:rsid w:val="00761620"/>
    <w:rPr>
      <w:b/>
      <w:bCs/>
      <w:i/>
      <w:iCs/>
      <w:smallCap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761620"/>
    <w:rPr>
      <w:b/>
      <w:bCs/>
      <w:i/>
      <w:iCs/>
      <w:color w:val="4F81BD"/>
      <w:sz w:val="20"/>
    </w:rPr>
  </w:style>
  <w:style w:type="character" w:styleId="IntenseReference">
    <w:name w:val="Intense Reference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QuoteChar">
    <w:name w:val="Quote Char"/>
    <w:link w:val="Quote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qFormat/>
    <w:rsid w:val="00761620"/>
    <w:rPr>
      <w:i/>
      <w:iCs/>
    </w:rPr>
  </w:style>
  <w:style w:type="character" w:styleId="SubtleReference">
    <w:name w:val="Subtle Reference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NoSpacing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NoSpacing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styleId="ListParagraph">
    <w:name w:val="List Paragraph"/>
    <w:basedOn w:val="Normal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BodyText2">
    <w:name w:val="Body Text 2"/>
    <w:basedOn w:val="Normal"/>
    <w:link w:val="BodyText2Char"/>
    <w:rsid w:val="00E75E98"/>
    <w:pPr>
      <w:spacing w:after="120" w:line="480" w:lineRule="auto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E75E98"/>
    <w:rPr>
      <w:rFonts w:ascii="Times New Roman" w:hAnsi="Times New Roman"/>
      <w:sz w:val="24"/>
      <w:szCs w:val="24"/>
      <w:lang w:val="ro-RO"/>
    </w:rPr>
  </w:style>
  <w:style w:type="character" w:customStyle="1" w:styleId="FontStyle123">
    <w:name w:val="Font Style123"/>
    <w:uiPriority w:val="99"/>
    <w:rsid w:val="00CB767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4">
    <w:name w:val="Style54"/>
    <w:basedOn w:val="Normal"/>
    <w:uiPriority w:val="99"/>
    <w:rsid w:val="00660506"/>
    <w:pPr>
      <w:widowControl w:val="0"/>
      <w:autoSpaceDE w:val="0"/>
      <w:autoSpaceDN w:val="0"/>
      <w:adjustRightInd w:val="0"/>
      <w:spacing w:line="269" w:lineRule="exact"/>
      <w:ind w:hanging="835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Default">
    <w:name w:val="Default"/>
    <w:rsid w:val="004234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rsid w:val="004234FF"/>
  </w:style>
  <w:style w:type="paragraph" w:styleId="BodyText">
    <w:name w:val="Body Text"/>
    <w:basedOn w:val="Normal"/>
    <w:link w:val="BodyTextChar"/>
    <w:uiPriority w:val="99"/>
    <w:unhideWhenUsed/>
    <w:rsid w:val="009D0D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DB2"/>
    <w:rPr>
      <w:rFonts w:eastAsia="Calibri"/>
      <w:noProof/>
      <w:sz w:val="22"/>
      <w:szCs w:val="22"/>
      <w:lang w:val="ro-RO"/>
    </w:rPr>
  </w:style>
  <w:style w:type="paragraph" w:customStyle="1" w:styleId="Style2">
    <w:name w:val="Style2"/>
    <w:basedOn w:val="Normal"/>
    <w:uiPriority w:val="99"/>
    <w:rsid w:val="00CE0A24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Corbel" w:eastAsia="Times New Roman" w:hAnsi="Corbel"/>
      <w:noProof w:val="0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5D6809"/>
    <w:pPr>
      <w:widowControl w:val="0"/>
    </w:pPr>
    <w:rPr>
      <w:rFonts w:asciiTheme="minorHAnsi" w:eastAsiaTheme="minorHAnsi" w:hAnsiTheme="minorHAnsi" w:cstheme="minorBidi"/>
      <w:noProof w:val="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4157E"/>
    <w:pPr>
      <w:spacing w:after="120" w:line="480" w:lineRule="auto"/>
      <w:ind w:left="283"/>
    </w:pPr>
    <w:rPr>
      <w:rFonts w:ascii="Constantia" w:eastAsia="Constantia" w:hAnsi="Constant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4157E"/>
    <w:pPr>
      <w:spacing w:after="120"/>
      <w:ind w:left="283"/>
    </w:pPr>
    <w:rPr>
      <w:rFonts w:ascii="Constantia" w:eastAsia="Constantia" w:hAnsi="Constanti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4157E"/>
    <w:rPr>
      <w:rFonts w:ascii="Constantia" w:eastAsia="Constantia" w:hAnsi="Constantia"/>
      <w:noProof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lapteanu\AppData\Local\Microsoft\Windows\Temporary%20Internet%20Files\Content.Outlook\CXVN5K5B\ANTET%20OFICIAL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AAC25-97AB-4915-8F1C-D292C840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OFICIALL</Template>
  <TotalTime>2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Letter (Origin theme)</vt:lpstr>
      <vt:lpstr>Letter (Origin theme)</vt:lpstr>
    </vt:vector>
  </TitlesOfParts>
  <Company>CtrlSoft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AMED</dc:creator>
  <cp:lastModifiedBy>Talpis Andrei</cp:lastModifiedBy>
  <cp:revision>2</cp:revision>
  <cp:lastPrinted>2016-03-15T08:15:00Z</cp:lastPrinted>
  <dcterms:created xsi:type="dcterms:W3CDTF">2016-03-17T11:43:00Z</dcterms:created>
  <dcterms:modified xsi:type="dcterms:W3CDTF">2016-03-17T11:43:00Z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